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405-ПП/4849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405-ПП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4849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233, местонахождение: Челябинская обл., г.Златоуст, пр.Мира, № 19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233, местонахождение: Челябинская обл., г.Златоуст, пр.Мира, № 19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305.00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305.0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274.50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244.00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183.00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152.50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122.00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91.50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61.00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27.45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18.30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15.25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12.20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9.15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3.05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2.13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1.21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0.29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405-ПП/4849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16:02:54.074;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16:02:54.074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1,00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1.00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